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4884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383,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383,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405-ПП/4884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16:07:31.424;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16:07:31.424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